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77A160">
      <w:pPr>
        <w:spacing w:after="80"/>
        <w:jc w:val="left"/>
        <w:rPr>
          <w:rFonts w:hint="eastAsia" w:ascii="方正仿宋_GB2312" w:hAnsi="方正仿宋_GB2312" w:eastAsia="方正仿宋_GB2312" w:cs="方正仿宋_GB2312"/>
          <w:b w:val="0"/>
          <w:bCs/>
          <w:color w:val="000000"/>
          <w:sz w:val="32"/>
          <w:szCs w:val="22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000000"/>
          <w:sz w:val="32"/>
          <w:szCs w:val="22"/>
        </w:rPr>
        <w:t>附件3：</w:t>
      </w:r>
    </w:p>
    <w:p w14:paraId="24400ADA">
      <w:pPr>
        <w:spacing w:after="8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color w:val="000000"/>
          <w:sz w:val="44"/>
          <w:szCs w:val="44"/>
        </w:rPr>
        <w:t>考试诚信承诺书</w:t>
      </w:r>
    </w:p>
    <w:p w14:paraId="562A18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本人自愿报考</w:t>
      </w:r>
      <w:r>
        <w:rPr>
          <w:rFonts w:hint="eastAsia" w:ascii="方正仿宋_GB2312" w:hAnsi="方正仿宋_GB2312" w:eastAsia="方正仿宋_GB2312" w:cs="方正仿宋_GB2312"/>
          <w:b/>
          <w:bCs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东方市人民医院2026年考核招聘编外医务科医疗纠纷</w:t>
      </w:r>
      <w:r>
        <w:rPr>
          <w:rFonts w:hint="eastAsia" w:ascii="方正仿宋_GB2312" w:hAnsi="方正仿宋_GB2312" w:eastAsia="方正仿宋_GB2312" w:cs="方正仿宋_GB2312"/>
          <w:b/>
          <w:bCs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处置</w:t>
      </w:r>
      <w:r>
        <w:rPr>
          <w:rFonts w:hint="eastAsia" w:ascii="方正仿宋_GB2312" w:hAnsi="方正仿宋_GB2312" w:eastAsia="方正仿宋_GB2312" w:cs="方正仿宋_GB2312"/>
          <w:b/>
          <w:bCs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工作人员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招聘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，现郑重作出如下诚信承诺：</w:t>
      </w:r>
    </w:p>
    <w:p w14:paraId="78E4DC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本人已完整阅读、充分理解本次招聘公告及所有附件规定，确认本人完全符合报考岗位全部条件，无任何不得报考、需要回避的情形。</w:t>
      </w:r>
    </w:p>
    <w:p w14:paraId="45752D5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本人本次报名所提交的身份证、学历学位证书、学信网备案表、工作证明、失信查询截图、同意报考证明等所有材料均真实、合法、有效，无伪造、变造、篡改、隐瞒等情况。</w:t>
      </w:r>
    </w:p>
    <w:p w14:paraId="1EC46E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3.本人清楚资格审查贯穿招聘全过程，在报名、资格审核、面试、体检、考察、公示、聘用任一环节，如查实本人存在虚假填报、材料造假、隐瞒信息、不符合报考条件等违规行为，自愿无条件取消本人报考、考试、体检、聘用资格，自愿放弃一切招聘相关权益。</w:t>
      </w:r>
    </w:p>
    <w:p w14:paraId="505F1C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4.本人承诺，若存在学历、职称、工作身份、最低服务年限、专业信息等弄虚作假行为，自愿记入东方市人民医院招聘失信库，3年内不得报考本院所有岗位招聘。</w:t>
      </w:r>
    </w:p>
    <w:p w14:paraId="7C15983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5.本人自愿遵守本次招聘全部纪律要求，诚信应考、依规履职，不参与任何徇私舞弊、违规违纪行为，自觉接受招聘工作人员监督核查。</w:t>
      </w:r>
    </w:p>
    <w:p w14:paraId="2BA232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6.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本人已知晓所有违规后果，本承诺书内容真实有效，为本人真实意思表示，自愿承担一切违规带来的法律及人事责任。</w:t>
      </w:r>
    </w:p>
    <w:p w14:paraId="223245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2A3E96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</w:pPr>
    </w:p>
    <w:p w14:paraId="1B571F1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</w:pPr>
    </w:p>
    <w:p w14:paraId="416F96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4201" w:firstLineChars="1313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 xml:space="preserve">承诺人（按指印）： </w:t>
      </w:r>
    </w:p>
    <w:p w14:paraId="53F3F4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4201" w:firstLineChars="1313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身份证号码：</w:t>
      </w:r>
    </w:p>
    <w:p w14:paraId="4AF2566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4201" w:firstLineChars="1313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时  间：     年     月    日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780E5891-A400-4935-96BB-B7F30ABDB890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7492D8DC-E9FF-456D-8A07-71F38B95E014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2EF6816"/>
    <w:rsid w:val="2BFD0360"/>
    <w:rsid w:val="30F43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519</Words>
  <Characters>527</Characters>
  <Lines>0</Lines>
  <Paragraphs>0</Paragraphs>
  <TotalTime>0</TotalTime>
  <ScaleCrop>false</ScaleCrop>
  <LinksUpToDate>false</LinksUpToDate>
  <CharactersWithSpaces>549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清晨漫步</cp:lastModifiedBy>
  <dcterms:modified xsi:type="dcterms:W3CDTF">2026-09-24T07:24:44Z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eyJoZGlkIjoiYmY0ZGE5ZTI1MDRlNDZkMmI1ZDQ2ZDllMzg1MGJmMjMiLCJ1c2VySWQiOiIyMjc1NDE5NTcifQ==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6F69EE054A9846C19C266C3A314038EB_12</vt:lpwstr>
  </property>
</Properties>
</file>